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407-ПП/3983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3983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Кресло офисное, инвентарный номер: 4669,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Кресло офисное, инвентарный номер: 4669,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18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24.06.2026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26.06.2026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11,78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Литвиненко Руслан Иванович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(Челябинская область, г. Магнитогорск, ул. Ворошилова д. 8, кв. 89)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Литвиненко Руслан Иванович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